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05522" w14:textId="1AE16A08" w:rsidR="004631DB" w:rsidRDefault="004631DB" w:rsidP="004631DB">
      <w:pPr>
        <w:jc w:val="right"/>
      </w:pPr>
      <w:r w:rsidRPr="004631DB">
        <w:t>Руководителю [название страховой компании или банка]</w:t>
      </w:r>
      <w:r w:rsidRPr="004631DB">
        <w:br/>
        <w:t>От: [ФИО полностью]</w:t>
      </w:r>
      <w:r w:rsidRPr="004631DB">
        <w:br/>
        <w:t>Адрес регистрации: [адрес]</w:t>
      </w:r>
      <w:r w:rsidRPr="004631DB">
        <w:br/>
        <w:t>Паспорт: серия [серия] номер [номер],</w:t>
      </w:r>
      <w:r w:rsidRPr="004631DB">
        <w:br/>
        <w:t>выдан [кем и когда выдан]</w:t>
      </w:r>
      <w:r w:rsidRPr="004631DB">
        <w:br/>
        <w:t>Телефон: [номер]</w:t>
      </w:r>
      <w:r w:rsidRPr="004631DB">
        <w:br/>
      </w:r>
      <w:proofErr w:type="spellStart"/>
      <w:r w:rsidRPr="004631DB">
        <w:t>Email</w:t>
      </w:r>
      <w:proofErr w:type="spellEnd"/>
      <w:r w:rsidRPr="004631DB">
        <w:t>: [адрес]</w:t>
      </w:r>
      <w:r w:rsidRPr="004631DB">
        <w:br/>
      </w:r>
    </w:p>
    <w:p w14:paraId="15D3CF54" w14:textId="77777777" w:rsidR="004631DB" w:rsidRDefault="004631DB" w:rsidP="004631DB">
      <w:pPr>
        <w:jc w:val="center"/>
      </w:pPr>
      <w:r w:rsidRPr="004631DB">
        <w:rPr>
          <w:b/>
          <w:bCs/>
        </w:rPr>
        <w:t>ЗАЯВЛЕНИЕ</w:t>
      </w:r>
      <w:r w:rsidRPr="004631DB">
        <w:rPr>
          <w:b/>
          <w:bCs/>
        </w:rPr>
        <w:br/>
      </w:r>
      <w:r w:rsidRPr="004631DB">
        <w:t>об отказе от договора добровольного страхования</w:t>
      </w:r>
      <w:r w:rsidRPr="004631DB">
        <w:br/>
        <w:t>в период охлаждения</w:t>
      </w:r>
    </w:p>
    <w:p w14:paraId="7F97927D" w14:textId="77777777" w:rsidR="004631DB" w:rsidRDefault="004631DB" w:rsidP="004631DB">
      <w:r w:rsidRPr="004631DB">
        <w:t>Настоящим заявляю об отказе от договора добровольного</w:t>
      </w:r>
      <w:r>
        <w:t xml:space="preserve"> </w:t>
      </w:r>
      <w:r w:rsidRPr="004631DB">
        <w:t>страхования № [номер полиса] от [дата заключения],</w:t>
      </w:r>
      <w:r>
        <w:t xml:space="preserve"> </w:t>
      </w:r>
      <w:r w:rsidRPr="004631DB">
        <w:t>заключённого в целях обеспечения исполнения обязательств</w:t>
      </w:r>
      <w:r>
        <w:t xml:space="preserve"> </w:t>
      </w:r>
      <w:r w:rsidRPr="004631DB">
        <w:t>по договору потребительского кредита № [номер кредитного</w:t>
      </w:r>
      <w:r w:rsidRPr="004631DB">
        <w:br/>
        <w:t>договора] от [дата кредитного договора].</w:t>
      </w:r>
      <w:r w:rsidRPr="004631DB">
        <w:br/>
      </w:r>
      <w:r w:rsidRPr="004631DB">
        <w:br/>
        <w:t>Отказ от договора страхования осуществляется в период</w:t>
      </w:r>
      <w:r>
        <w:t xml:space="preserve"> </w:t>
      </w:r>
      <w:r w:rsidRPr="004631DB">
        <w:t>охлаждения, составляющий 30 календарных дней со дня</w:t>
      </w:r>
      <w:r>
        <w:t xml:space="preserve"> </w:t>
      </w:r>
      <w:r w:rsidRPr="004631DB">
        <w:t>заключения договора, в соответствии с частью 11 статьи 11</w:t>
      </w:r>
      <w:r>
        <w:t xml:space="preserve"> </w:t>
      </w:r>
      <w:r w:rsidRPr="004631DB">
        <w:t>Федерального закона от 21.12.2013 № 353-ФЗ</w:t>
      </w:r>
      <w:r>
        <w:t xml:space="preserve"> </w:t>
      </w:r>
      <w:r w:rsidRPr="004631DB">
        <w:t>«О потребительском кредите (займе)».</w:t>
      </w:r>
      <w:r w:rsidRPr="004631DB">
        <w:br/>
      </w:r>
      <w:r w:rsidRPr="004631DB">
        <w:br/>
        <w:t>С момента заключения договора страхования и до момента</w:t>
      </w:r>
      <w:r>
        <w:t xml:space="preserve"> </w:t>
      </w:r>
      <w:r w:rsidRPr="004631DB">
        <w:t>подачи настоящего</w:t>
      </w:r>
      <w:r>
        <w:t xml:space="preserve"> </w:t>
      </w:r>
      <w:r w:rsidRPr="004631DB">
        <w:t>заявления события, обладающие признаками</w:t>
      </w:r>
      <w:r>
        <w:t xml:space="preserve"> </w:t>
      </w:r>
      <w:r w:rsidRPr="004631DB">
        <w:t>страхового случая, отсутствуют.</w:t>
      </w:r>
      <w:r w:rsidRPr="004631DB">
        <w:br/>
      </w:r>
      <w:r w:rsidRPr="004631DB">
        <w:br/>
        <w:t>Прошу вернуть уплаченную страховую премию в полном</w:t>
      </w:r>
      <w:r>
        <w:t xml:space="preserve"> </w:t>
      </w:r>
      <w:r w:rsidRPr="004631DB">
        <w:t>размере в размере [сумма цифрами] ([сумма прописью]) рублей</w:t>
      </w:r>
      <w:r>
        <w:t xml:space="preserve"> </w:t>
      </w:r>
      <w:r w:rsidRPr="004631DB">
        <w:t>в срок, не превышающий семи рабочих дней со дня получения</w:t>
      </w:r>
      <w:r>
        <w:t xml:space="preserve"> </w:t>
      </w:r>
      <w:r w:rsidRPr="004631DB">
        <w:t>настоящего заявления, по следующим реквизитам:</w:t>
      </w:r>
      <w:r w:rsidRPr="004631DB">
        <w:br/>
      </w:r>
      <w:r w:rsidRPr="004631DB">
        <w:br/>
        <w:t>Получатель: [ФИО]</w:t>
      </w:r>
      <w:r w:rsidRPr="004631DB">
        <w:br/>
        <w:t>Банк получателя: [название банка]</w:t>
      </w:r>
      <w:r w:rsidRPr="004631DB">
        <w:br/>
        <w:t>БИК: [БИК]</w:t>
      </w:r>
      <w:r w:rsidRPr="004631DB">
        <w:br/>
      </w:r>
      <w:proofErr w:type="spellStart"/>
      <w:r w:rsidRPr="004631DB">
        <w:t>Корр</w:t>
      </w:r>
      <w:proofErr w:type="spellEnd"/>
      <w:r w:rsidRPr="004631DB">
        <w:t>/счёт: [корреспондентский счёт]</w:t>
      </w:r>
      <w:r w:rsidRPr="004631DB">
        <w:br/>
        <w:t>Расчётный счёт: [номер счёта]</w:t>
      </w:r>
      <w:r w:rsidRPr="004631DB">
        <w:br/>
      </w:r>
      <w:r w:rsidRPr="004631DB">
        <w:br/>
        <w:t>Приложения:</w:t>
      </w:r>
      <w:r w:rsidRPr="004631DB">
        <w:br/>
        <w:t>1. Копия паспорта (главная страница + регистрация).</w:t>
      </w:r>
      <w:r w:rsidRPr="004631DB">
        <w:br/>
        <w:t>2. Копия договора страхования (полиса).</w:t>
      </w:r>
      <w:r w:rsidRPr="004631DB">
        <w:br/>
        <w:t>3. Копия документа об оплате страховой премии.</w:t>
      </w:r>
      <w:r w:rsidRPr="004631DB">
        <w:br/>
        <w:t>4. Копия кредитного договора.</w:t>
      </w:r>
      <w:r w:rsidRPr="004631DB">
        <w:br/>
      </w:r>
    </w:p>
    <w:p w14:paraId="03A7D7F6" w14:textId="1C4AE09C" w:rsidR="004631DB" w:rsidRDefault="004631DB" w:rsidP="004631DB">
      <w:r w:rsidRPr="004631DB">
        <w:t>Дата: [дата]</w:t>
      </w:r>
      <w:r w:rsidRPr="004631DB">
        <w:br/>
        <w:t>Подпись: _______________ / [ФИО]</w:t>
      </w:r>
    </w:p>
    <w:sectPr w:rsidR="004631DB" w:rsidSect="004631DB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1DB"/>
    <w:rsid w:val="004631DB"/>
    <w:rsid w:val="00A93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0B9A6"/>
  <w15:chartTrackingRefBased/>
  <w15:docId w15:val="{D43A7B93-CDCC-410E-A8F7-444FFBAC9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631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31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31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31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31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31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31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31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31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31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631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631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631D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631D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631D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631D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631D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631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631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631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31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631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31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631D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631D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631D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631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631D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631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1279</Characters>
  <Application>Microsoft Office Word</Application>
  <DocSecurity>0</DocSecurity>
  <Lines>10</Lines>
  <Paragraphs>2</Paragraphs>
  <ScaleCrop>false</ScaleCrop>
  <Company>LightKey.Store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Потемкин</dc:creator>
  <cp:keywords/>
  <dc:description/>
  <cp:lastModifiedBy>Антон Потемкин</cp:lastModifiedBy>
  <cp:revision>1</cp:revision>
  <dcterms:created xsi:type="dcterms:W3CDTF">2026-09-21T23:22:00Z</dcterms:created>
  <dcterms:modified xsi:type="dcterms:W3CDTF">2026-09-21T23:25:00Z</dcterms:modified>
</cp:coreProperties>
</file>